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French Film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Medium"/>
      </w:pPr>
      <w:r>
        <w:t xml:space="preserve">   fantastique    </w:t>
      </w:r>
      <w:r>
        <w:t xml:space="preserve">   terrible    </w:t>
      </w:r>
      <w:r>
        <w:t xml:space="preserve">   stupide    </w:t>
      </w:r>
      <w:r>
        <w:t xml:space="preserve">   horrible    </w:t>
      </w:r>
      <w:r>
        <w:t xml:space="preserve">   amusant    </w:t>
      </w:r>
      <w:r>
        <w:t xml:space="preserve">   trist    </w:t>
      </w:r>
      <w:r>
        <w:t xml:space="preserve">   agreable    </w:t>
      </w:r>
      <w:r>
        <w:t xml:space="preserve">   merveilleux    </w:t>
      </w:r>
      <w:r>
        <w:t xml:space="preserve">   splendide    </w:t>
      </w:r>
      <w:r>
        <w:t xml:space="preserve">   nul    </w:t>
      </w:r>
      <w:r>
        <w:t xml:space="preserve">   drol    </w:t>
      </w:r>
      <w:r>
        <w:t xml:space="preserve">   interessant    </w:t>
      </w:r>
      <w:r>
        <w:t xml:space="preserve">   sympa    </w:t>
      </w:r>
      <w:r>
        <w:t xml:space="preserve">   horror    </w:t>
      </w:r>
      <w:r>
        <w:t xml:space="preserve">   policier    </w:t>
      </w:r>
      <w:r>
        <w:t xml:space="preserve">   historique    </w:t>
      </w:r>
      <w:r>
        <w:t xml:space="preserve">   romantique    </w:t>
      </w:r>
      <w:r>
        <w:t xml:space="preserve">   science-fiction    </w:t>
      </w:r>
      <w:r>
        <w:t xml:space="preserve">   action    </w:t>
      </w:r>
      <w:r>
        <w:t xml:space="preserve">   comique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French Film</dc:title>
  <dcterms:created xsi:type="dcterms:W3CDTF">2021-10-11T07:32:36Z</dcterms:created>
  <dcterms:modified xsi:type="dcterms:W3CDTF">2021-10-11T07:32:36Z</dcterms:modified>
</cp:coreProperties>
</file>