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French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is the french for milk?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the french word for hello?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is the colour blue in french?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the french for bread?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is the french word for yellow?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is the french word for pink?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is the french for car?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is the french word for cat?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is the french word for the colour brown in french?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is the french word for green?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the french word for Monday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is the french for horse?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the french for goodbye?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is the french word for the colour red?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is the number two in french?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French Words</dc:title>
  <dcterms:created xsi:type="dcterms:W3CDTF">2021-10-11T07:34:37Z</dcterms:created>
  <dcterms:modified xsi:type="dcterms:W3CDTF">2021-10-11T07:34:37Z</dcterms:modified>
</cp:coreProperties>
</file>