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French cooking terms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small meal served before the main meal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melted butter and flour mixed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french name for "chicken"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small pastry case used as a canape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finger food served before the main meal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potato combined with meat and crumbed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light pancake made in a pan  eg ............. Suzette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set on fire - used often with french desserts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rich stock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name of a large cooking dish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iced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beef or chicken stock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small pieces of bread added to soup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another name for stew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food made of pureed chicken livers, herbs and spices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cooking terms</dc:title>
  <dcterms:created xsi:type="dcterms:W3CDTF">2021-10-11T07:32:49Z</dcterms:created>
  <dcterms:modified xsi:type="dcterms:W3CDTF">2021-10-11T07:32:49Z</dcterms:modified>
</cp:coreProperties>
</file>