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French crossword puzzle #1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do you usually write on in class?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you use to show you the definition of a word.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Your sister (in French)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Something you sit on everyday at school.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“They” in French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“You” in French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device you use all the time to do homework.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Translate “dog”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do you use to get around town fast?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Something your mother makes you do everyday.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do you use to write on a piece of paper?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glace that you use to drink your beverage.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Translate “hair”.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crossword puzzle #1</dc:title>
  <dcterms:created xsi:type="dcterms:W3CDTF">2021-10-11T07:33:27Z</dcterms:created>
  <dcterms:modified xsi:type="dcterms:W3CDTF">2021-10-11T07:33:27Z</dcterms:modified>
</cp:coreProperties>
</file>