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French life now!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school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home school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friends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teachers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Virus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Lockdown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lessons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Masks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life now!</dc:title>
  <dcterms:created xsi:type="dcterms:W3CDTF">2021-10-11T07:33:59Z</dcterms:created>
  <dcterms:modified xsi:type="dcterms:W3CDTF">2021-10-11T07:33:59Z</dcterms:modified>
</cp:coreProperties>
</file>