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Friends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Who is Phoebe's twin sister?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Who sings the Friends theme song, THE -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Monica's occupation?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Name Ross' first wife?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Who did Joey play in Days of our Lives? Dr X Ramoray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Name Ross' third wife?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is Ross' occupation?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Name Ross' second wife?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Joey's stuffed penguin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many sisters does Joey have?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Who runs Central Perk?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Where do the Friends live?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Where Rachel got her big break in fashion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was Monica's nickname when she played Field Hockey?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Where did Rachel get a big job at the end of Friends?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Where does Chandler pretend to move to avoid Janice?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Monica &amp; Ross' father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Friends Crossword</dc:title>
  <dcterms:created xsi:type="dcterms:W3CDTF">2021-10-11T07:38:18Z</dcterms:created>
  <dcterms:modified xsi:type="dcterms:W3CDTF">2021-10-11T07:38:18Z</dcterms:modified>
</cp:coreProperties>
</file>