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Friendship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Medium"/>
      </w:pPr>
      <w:r>
        <w:t xml:space="preserve">   club    </w:t>
      </w:r>
      <w:r>
        <w:t xml:space="preserve">   hearing    </w:t>
      </w:r>
      <w:r>
        <w:t xml:space="preserve">   missing    </w:t>
      </w:r>
      <w:r>
        <w:t xml:space="preserve">   vice    </w:t>
      </w:r>
      <w:r>
        <w:t xml:space="preserve">   treasurer    </w:t>
      </w:r>
      <w:r>
        <w:t xml:space="preserve">   biscuits    </w:t>
      </w:r>
      <w:r>
        <w:t xml:space="preserve">   caretaker    </w:t>
      </w:r>
      <w:r>
        <w:t xml:space="preserve">   seats    </w:t>
      </w:r>
      <w:r>
        <w:t xml:space="preserve">   talk    </w:t>
      </w:r>
      <w:r>
        <w:t xml:space="preserve">   presentation    </w:t>
      </w:r>
      <w:r>
        <w:t xml:space="preserve">   secretary    </w:t>
      </w:r>
      <w:r>
        <w:t xml:space="preserve">   wednesday    </w:t>
      </w:r>
      <w:r>
        <w:t xml:space="preserve">   hall    </w:t>
      </w:r>
      <w:r>
        <w:t xml:space="preserve">   trip    </w:t>
      </w:r>
      <w:r>
        <w:t xml:space="preserve">   friend    </w:t>
      </w:r>
      <w:r>
        <w:t xml:space="preserve">   president    </w:t>
      </w:r>
      <w:r>
        <w:t xml:space="preserve">   member    </w:t>
      </w:r>
      <w:r>
        <w:t xml:space="preserve">   chairperson    </w:t>
      </w:r>
      <w:r>
        <w:t xml:space="preserve">   raffle    </w:t>
      </w:r>
      <w:r>
        <w:t xml:space="preserve">   speaker    </w:t>
      </w:r>
      <w:r>
        <w:t xml:space="preserve">   hostess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Friendship</dc:title>
  <dcterms:created xsi:type="dcterms:W3CDTF">2021-10-11T07:38:50Z</dcterms:created>
  <dcterms:modified xsi:type="dcterms:W3CDTF">2021-10-11T07:38:50Z</dcterms:modified>
</cp:coreProperties>
</file>