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From the Mixed-up Files ....Chapters 7-10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righteously    </w:t>
      </w:r>
      <w:r>
        <w:t xml:space="preserve">   concensus    </w:t>
      </w:r>
      <w:r>
        <w:t xml:space="preserve">   keen    </w:t>
      </w:r>
      <w:r>
        <w:t xml:space="preserve">   abrasions    </w:t>
      </w:r>
      <w:r>
        <w:t xml:space="preserve">   solemnly    </w:t>
      </w:r>
      <w:r>
        <w:t xml:space="preserve">   stowaways    </w:t>
      </w:r>
      <w:r>
        <w:t xml:space="preserve">   bequeating    </w:t>
      </w:r>
      <w:r>
        <w:t xml:space="preserve">   maimed    </w:t>
      </w:r>
      <w:r>
        <w:t xml:space="preserve">   preoccupied    </w:t>
      </w:r>
      <w:r>
        <w:t xml:space="preserve">   caper    </w:t>
      </w:r>
      <w:r>
        <w:t xml:space="preserve">   intrigued    </w:t>
      </w:r>
      <w:r>
        <w:t xml:space="preserve">   paupers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Mixed-up Files ....Chapters 7-10</dc:title>
  <dcterms:created xsi:type="dcterms:W3CDTF">2021-10-11T07:39:41Z</dcterms:created>
  <dcterms:modified xsi:type="dcterms:W3CDTF">2021-10-11T07:39:41Z</dcterms:modified>
</cp:coreProperties>
</file>