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Front of house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If a customers complains what should you do first___________________.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Customer ________________are dealt with the manager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Service with a 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	Have a good working _____________of the business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	Handle glasses by their ________ and silverware by the handles.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	Always serve the customers on the right side and _______ the plates from the left side.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______________________ is part of the front of house.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You want to provide _____________ service.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you have served the customer their meal after a few minutes you should make sure that they are _______  with their meal.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Be _______ at all times.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Check if any customers are not________________ to anything.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	Steam polish with ________, glasses and cutlery to get rid of any water marks.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First ______________ that will create lasting impression.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You get ready for _______________.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Don’t take an empty plate from one guest whilst the others are still eating the same course________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customer is always _________.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 of house</dc:title>
  <dcterms:created xsi:type="dcterms:W3CDTF">2021-10-11T07:39:35Z</dcterms:created>
  <dcterms:modified xsi:type="dcterms:W3CDTF">2021-10-11T07:39:35Z</dcterms:modified>
</cp:coreProperties>
</file>