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Fructusica (Fruit themed)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Scurvy preventatives, once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We hear the cornstalks covers up the fruit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partridge's tree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Cries about her fruit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Engagement which may be fruitful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Fruit of ruby red colour, half gone off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Unfuzzy peach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Tart fruit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More mature fruits used to make wine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Fruit of a Eurasian plant, formerly taken as a cure for coughs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Orange girl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Variety of yellow crackers? Not quite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Round Asian fruit whose juice is used to make the syrup grenadine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Small, yellow-green fruits covered with tiny hairs and having a sharp taste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Fruit harvest originally stops school in Provence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Beauty soft on everyone?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___ berry (superfruit from Asia)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Hot green chilli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Fuji, Cox or Granny Smith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Yellow citrus fruit used in Japanese cuisine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Fructusica (Fruit themed)</dc:title>
  <dcterms:created xsi:type="dcterms:W3CDTF">2021-10-11T07:40:06Z</dcterms:created>
  <dcterms:modified xsi:type="dcterms:W3CDTF">2021-10-11T07:40:06Z</dcterms:modified>
</cp:coreProperties>
</file>