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Fruit and Vegetables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Yellow, often tasteless vegetable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Bitter tasting yellow fruit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Brown exterior, green seedy interior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Red, juicy vegetable used in sandwiches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Cabbage used to make kimchi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Green, juicy fruit - red inside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Red color vegetable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Green, leafy vegetable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Yellow, oblong shaped fruit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Red, juicy and sweet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Contains Vitamin C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type of root grown as greens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Fruit and Vegetables</dc:title>
  <dcterms:created xsi:type="dcterms:W3CDTF">2021-10-11T07:40:23Z</dcterms:created>
  <dcterms:modified xsi:type="dcterms:W3CDTF">2021-10-11T07:40:23Z</dcterms:modified>
</cp:coreProperties>
</file>