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Fruits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5</w:t>
            </w:r>
          </w:p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Medium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Is soft in the middle and has a yellow skin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shaped like an egg with heaps of tasty seeds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good for making juice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fluffy skin with a stone in the middle 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red or green, very crunchy</w:t>
            </w:r>
          </w:p>
        </w:tc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turns into wine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deep red and popular at Christmas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is a tropical fruit with a giant seed in the middle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Is large, red and has black seeds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yellow, spikey and grows on a bush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Fruits</dc:title>
  <dcterms:created xsi:type="dcterms:W3CDTF">2021-10-11T07:40:48Z</dcterms:created>
  <dcterms:modified xsi:type="dcterms:W3CDTF">2021-10-11T07:40:48Z</dcterms:modified>
</cp:coreProperties>
</file>