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Fun Friday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ICC Chairman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Electrifies Atom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Rose Bowl City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Reserve Bank Governer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Those who fib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Oscar Winning movie for 2019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Five point someone Book turns into a Movie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Sylvester stallone Movie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River Mouths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Lead Actor from 50 First Dates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Famous Colombian Female Singer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Australian Dog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British Columbia Premier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German F1 Racer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Gambling City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SpaceX Company owned by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Director of Minority Report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First Greek Letter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Big Boss S2 Tamil Winner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2022 FIFA World CUP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King of Disney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Christopher Nolan's Movie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Legendary Stories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Anna University is named under which politician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Bachelor Party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 Friday</dc:title>
  <dcterms:created xsi:type="dcterms:W3CDTF">2021-10-11T07:42:53Z</dcterms:created>
  <dcterms:modified xsi:type="dcterms:W3CDTF">2021-10-11T07:42:53Z</dcterms:modified>
</cp:coreProperties>
</file>