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Fun with Spellings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tasty, delicious, sugary treat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Its like through but without the 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When I am poorly with a cold, I also often .............. alot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When I fall over my mum asks me if I have been playing ........ and tumble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My favourite weekend takeaway is a drive .................... McDonalds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Pigs eat their food from one of these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You have to eat and drink...........otherwise you will not survive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 have to eat sprouts at Christmas ....................I don't like them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 found it ............. being away from home without my parents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Something you make and then bake to make bread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 with Spellings</dc:title>
  <dcterms:created xsi:type="dcterms:W3CDTF">2021-10-11T07:43:52Z</dcterms:created>
  <dcterms:modified xsi:type="dcterms:W3CDTF">2021-10-11T07:43:52Z</dcterms:modified>
</cp:coreProperties>
</file>