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Functions of the organelles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Serves as the control center for cell metabolism and reproduction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Packages and secrets the products of the cell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Sites of protein synthesis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Gives the cell it's shape and provides protection; not found in animal cells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Serves as a pathway for transport of materials throughout the cell; also associated with synthesis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Fluid filled organelles enclosed by a membrane; contains stored food or waste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Controls the movement into and out of cell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Involved in cell division in animal cells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Site of production of ribosomes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watery material which contains many of the materials involved in cell metabolism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Site of photosynthesis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Rod-shaped bodies that carry genetic information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Hairlike structures with capacity for movement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Controls movement into and out of the nucleus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Involved in digestion of food within the cell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The " powerhouse" of the cell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A long, hairlike structure used for movement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During cytokinesis, the new cell wall that begins to form in the middle, dividing the two sides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Functions of the organelles </dc:title>
  <dcterms:created xsi:type="dcterms:W3CDTF">2021-10-11T07:42:39Z</dcterms:created>
  <dcterms:modified xsi:type="dcterms:W3CDTF">2021-10-11T07:42:39Z</dcterms:modified>
</cp:coreProperties>
</file>