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Fundations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cousin    </w:t>
      </w:r>
      <w:r>
        <w:t xml:space="preserve">   learn    </w:t>
      </w:r>
      <w:r>
        <w:t xml:space="preserve">   core    </w:t>
      </w:r>
      <w:r>
        <w:t xml:space="preserve">   cloud    </w:t>
      </w:r>
      <w:r>
        <w:t xml:space="preserve">   elbow    </w:t>
      </w:r>
      <w:r>
        <w:t xml:space="preserve">   tow    </w:t>
      </w:r>
      <w:r>
        <w:t xml:space="preserve">   toe    </w:t>
      </w:r>
      <w:r>
        <w:t xml:space="preserve">   charcoal    </w:t>
      </w:r>
      <w:r>
        <w:t xml:space="preserve">   turkey    </w:t>
      </w:r>
      <w:r>
        <w:t xml:space="preserve">   sharp    </w:t>
      </w:r>
      <w:r>
        <w:t xml:space="preserve">   foamy    </w:t>
      </w:r>
      <w:r>
        <w:t xml:space="preserve">   broil    </w:t>
      </w:r>
      <w:r>
        <w:t xml:space="preserve">   spoil    </w:t>
      </w:r>
      <w:r>
        <w:t xml:space="preserve">   maybe    </w:t>
      </w:r>
      <w:r>
        <w:t xml:space="preserve">   read    </w:t>
      </w:r>
      <w:r>
        <w:t xml:space="preserve">   roasted    </w:t>
      </w:r>
      <w:r>
        <w:t xml:space="preserve">   grown    </w:t>
      </w:r>
      <w:r>
        <w:t xml:space="preserve">   powder    </w:t>
      </w:r>
      <w:r>
        <w:t xml:space="preserve">   Monday    </w:t>
      </w:r>
      <w:r>
        <w:t xml:space="preserve">   Tuesday    </w:t>
      </w:r>
      <w:r>
        <w:t xml:space="preserve">   flows    </w:t>
      </w:r>
      <w:r>
        <w:t xml:space="preserve">   destroy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Fundations</dc:title>
  <dcterms:created xsi:type="dcterms:W3CDTF">2021-10-11T07:42:47Z</dcterms:created>
  <dcterms:modified xsi:type="dcterms:W3CDTF">2021-10-11T07:42:47Z</dcterms:modified>
</cp:coreProperties>
</file>