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Fur and Feathers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</w:tbl>
    <w:p>
      <w:pPr>
        <w:pStyle w:val="WordBankLarge"/>
      </w:pPr>
      <w:r>
        <w:t xml:space="preserve">   incessantly    </w:t>
      </w:r>
      <w:r>
        <w:t xml:space="preserve">   Bogan River    </w:t>
      </w:r>
      <w:r>
        <w:t xml:space="preserve">   Darling pea    </w:t>
      </w:r>
      <w:r>
        <w:t xml:space="preserve">   native pear    </w:t>
      </w:r>
      <w:r>
        <w:t xml:space="preserve">   foemen    </w:t>
      </w:r>
      <w:r>
        <w:t xml:space="preserve">   flooded    </w:t>
      </w:r>
      <w:r>
        <w:t xml:space="preserve">   fierce    </w:t>
      </w:r>
      <w:r>
        <w:t xml:space="preserve">   referee    </w:t>
      </w:r>
      <w:r>
        <w:t xml:space="preserve">   DUCK    </w:t>
      </w:r>
      <w:r>
        <w:t xml:space="preserve">   WHISTLER    </w:t>
      </w:r>
      <w:r>
        <w:t xml:space="preserve">   BANJO    </w:t>
      </w:r>
      <w:r>
        <w:t xml:space="preserve">   sweater    </w:t>
      </w:r>
      <w:r>
        <w:t xml:space="preserve">   kangaroo    </w:t>
      </w:r>
      <w:r>
        <w:t xml:space="preserve">   wallaby    </w:t>
      </w:r>
      <w:r>
        <w:t xml:space="preserve">   marsupial    </w:t>
      </w:r>
      <w:r>
        <w:t xml:space="preserve">   wallaroo    </w:t>
      </w:r>
      <w:r>
        <w:t xml:space="preserve">   butterfingers    </w:t>
      </w:r>
      <w:r>
        <w:t xml:space="preserve">   fur    </w:t>
      </w:r>
      <w:r>
        <w:t xml:space="preserve">   Walgett    </w:t>
      </w:r>
      <w:r>
        <w:t xml:space="preserve">   feathers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Fur and Feathers</dc:title>
  <dcterms:created xsi:type="dcterms:W3CDTF">2021-10-11T07:44:39Z</dcterms:created>
  <dcterms:modified xsi:type="dcterms:W3CDTF">2021-10-11T07:44:39Z</dcterms:modified>
</cp:coreProperties>
</file>