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Furniture. :&gt;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something you flush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something you was dishes 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something you brush your teeth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decor item that goes on the floor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something you wash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Something you sleep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something you put things 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something that is flat and you eat off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Something you put food 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Something you sit 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Furniture. :&gt;</dc:title>
  <dcterms:created xsi:type="dcterms:W3CDTF">2021-10-11T07:44:43Z</dcterms:created>
  <dcterms:modified xsi:type="dcterms:W3CDTF">2021-10-11T07:44:43Z</dcterms:modified>
</cp:coreProperties>
</file>