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Furniture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</w:tbl>
    <w:p>
      <w:pPr>
        <w:pStyle w:val="WordBankLarge"/>
      </w:pPr>
      <w:r>
        <w:t xml:space="preserve">   sewer    </w:t>
      </w:r>
      <w:r>
        <w:t xml:space="preserve">   cutter    </w:t>
      </w:r>
      <w:r>
        <w:t xml:space="preserve">   children    </w:t>
      </w:r>
      <w:r>
        <w:t xml:space="preserve">   dining    </w:t>
      </w:r>
      <w:r>
        <w:t xml:space="preserve">   bedroom    </w:t>
      </w:r>
      <w:r>
        <w:t xml:space="preserve">   sofas    </w:t>
      </w:r>
      <w:r>
        <w:t xml:space="preserve">   chairs    </w:t>
      </w:r>
      <w:r>
        <w:t xml:space="preserve">   plant    </w:t>
      </w:r>
      <w:r>
        <w:t xml:space="preserve">   designer    </w:t>
      </w:r>
      <w:r>
        <w:t xml:space="preserve">   wholesale    </w:t>
      </w:r>
      <w:r>
        <w:t xml:space="preserve">   retail stores    </w:t>
      </w:r>
      <w:r>
        <w:t xml:space="preserve">   terrority    </w:t>
      </w:r>
      <w:r>
        <w:t xml:space="preserve">   salesmen    </w:t>
      </w:r>
      <w:r>
        <w:t xml:space="preserve">   case goods    </w:t>
      </w:r>
      <w:r>
        <w:t xml:space="preserve">   fabric    </w:t>
      </w:r>
      <w:r>
        <w:t xml:space="preserve">   furniture market    </w:t>
      </w:r>
      <w:r>
        <w:t xml:space="preserve">   upholstery    </w:t>
      </w:r>
      <w:r>
        <w:t xml:space="preserve">   furniture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Furniture</dc:title>
  <dcterms:created xsi:type="dcterms:W3CDTF">2021-10-11T07:43:08Z</dcterms:created>
  <dcterms:modified xsi:type="dcterms:W3CDTF">2021-10-11T07:43:08Z</dcterms:modified>
</cp:coreProperties>
</file>