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GAMES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7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7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7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7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7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7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7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7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7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7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7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7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7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7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7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7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7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</w:tbl>
    <w:p>
      <w:pPr>
        <w:pStyle w:val="WordBankLarge"/>
      </w:pPr>
      <w:r>
        <w:t xml:space="preserve">   tekken7    </w:t>
      </w:r>
      <w:r>
        <w:t xml:space="preserve">   nioh    </w:t>
      </w:r>
      <w:r>
        <w:t xml:space="preserve">   warframe    </w:t>
      </w:r>
      <w:r>
        <w:t xml:space="preserve">   warface    </w:t>
      </w:r>
      <w:r>
        <w:t xml:space="preserve">   infinitewarfare    </w:t>
      </w:r>
      <w:r>
        <w:t xml:space="preserve">   blackops    </w:t>
      </w:r>
      <w:r>
        <w:t xml:space="preserve">   diablo    </w:t>
      </w:r>
      <w:r>
        <w:t xml:space="preserve">   fifa    </w:t>
      </w:r>
      <w:r>
        <w:t xml:space="preserve">   finalfantasy    </w:t>
      </w:r>
      <w:r>
        <w:t xml:space="preserve">   fortnite    </w:t>
      </w:r>
      <w:r>
        <w:t xml:space="preserve">   forza    </w:t>
      </w:r>
      <w:r>
        <w:t xml:space="preserve">   godofwar    </w:t>
      </w:r>
      <w:r>
        <w:t xml:space="preserve">   kingdomhearts    </w:t>
      </w:r>
      <w:r>
        <w:t xml:space="preserve">   need for speed    </w:t>
      </w:r>
      <w:r>
        <w:t xml:space="preserve">   paladins    </w:t>
      </w:r>
      <w:r>
        <w:t xml:space="preserve">   payday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GAMES</dc:title>
  <dcterms:created xsi:type="dcterms:W3CDTF">2021-10-11T07:46:06Z</dcterms:created>
  <dcterms:modified xsi:type="dcterms:W3CDTF">2021-10-11T07:46:06Z</dcterms:modified>
</cp:coreProperties>
</file>