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GEOGRAPHY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regions around the North Pole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continent around the south pole, almost entirely covered in ice sheets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largest of the worlds continents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Area of fairly level high ground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Worlds largest ocean.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line drawn on the Earth dividing it into northern and southern hemispheres.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big region of Russia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second biggest continent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Region in Northern Europe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Highest and lowest elevation points in an area.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continent of the nothern hemisphere, separated by Africa to the south by the Mediterranean sea.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Second largest of the worlds oceans, the ocean lying between Europe and Africa.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Most famous mountains in Europe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CROSSWORD</dc:title>
  <dcterms:created xsi:type="dcterms:W3CDTF">2021-10-11T07:53:30Z</dcterms:created>
  <dcterms:modified xsi:type="dcterms:W3CDTF">2021-10-11T07:53:30Z</dcterms:modified>
</cp:coreProperties>
</file>