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GIVING BACK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location of the first Habitat for Humanity homes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Cub Scouts in grades 5 and 6 are called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private university was endowed with $1M in 1973.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International Volunteer Day occurs in this month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Women of Worth award is sponsored by which corporation?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"Serving the children of the world" is the slogan for this community organization.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 1944 with rations on sugar and flour, Girls Scouts sold this instead of cookies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International Rescue Committee Freedom Award was bestowed upon who in 1999 (last name)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Last name of the person who founded the American Red 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corporation sponsors the building of a functioning robot from Legos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derby is an annual cub scout event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GIVING BACK</dc:title>
  <dcterms:created xsi:type="dcterms:W3CDTF">2021-10-11T08:03:47Z</dcterms:created>
  <dcterms:modified xsi:type="dcterms:W3CDTF">2021-10-11T08:03:47Z</dcterms:modified>
</cp:coreProperties>
</file>