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GOAL ORIENTED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Large"/>
      </w:pPr>
      <w:r>
        <w:t xml:space="preserve">   active    </w:t>
      </w:r>
      <w:r>
        <w:t xml:space="preserve">   agile    </w:t>
      </w:r>
      <w:r>
        <w:t xml:space="preserve">   alert    </w:t>
      </w:r>
      <w:r>
        <w:t xml:space="preserve">   angles    </w:t>
      </w:r>
      <w:r>
        <w:t xml:space="preserve">   bend    </w:t>
      </w:r>
      <w:r>
        <w:t xml:space="preserve">   blocker    </w:t>
      </w:r>
      <w:r>
        <w:t xml:space="preserve">   catch    </w:t>
      </w:r>
      <w:r>
        <w:t xml:space="preserve">   check    </w:t>
      </w:r>
      <w:r>
        <w:t xml:space="preserve">   clutch    </w:t>
      </w:r>
      <w:r>
        <w:t xml:space="preserve">   control    </w:t>
      </w:r>
      <w:r>
        <w:t xml:space="preserve">   crease    </w:t>
      </w:r>
      <w:r>
        <w:t xml:space="preserve">   crouch    </w:t>
      </w:r>
      <w:r>
        <w:t xml:space="preserve">   defend    </w:t>
      </w:r>
      <w:r>
        <w:t xml:space="preserve">   deflect    </w:t>
      </w:r>
      <w:r>
        <w:t xml:space="preserve">   fend off    </w:t>
      </w:r>
      <w:r>
        <w:t xml:space="preserve">   glove    </w:t>
      </w:r>
      <w:r>
        <w:t xml:space="preserve">   goalkeeper    </w:t>
      </w:r>
      <w:r>
        <w:t xml:space="preserve">   grab    </w:t>
      </w:r>
      <w:r>
        <w:t xml:space="preserve">   guard    </w:t>
      </w:r>
      <w:r>
        <w:t xml:space="preserve">   halt    </w:t>
      </w:r>
      <w:r>
        <w:t xml:space="preserve">   heads-up    </w:t>
      </w:r>
      <w:r>
        <w:t xml:space="preserve">   impede    </w:t>
      </w:r>
      <w:r>
        <w:t xml:space="preserve">   kick    </w:t>
      </w:r>
      <w:r>
        <w:t xml:space="preserve">   mask    </w:t>
      </w:r>
      <w:r>
        <w:t xml:space="preserve">   pads    </w:t>
      </w:r>
      <w:r>
        <w:t xml:space="preserve">   pass    </w:t>
      </w:r>
      <w:r>
        <w:t xml:space="preserve">   puck    </w:t>
      </w:r>
      <w:r>
        <w:t xml:space="preserve">   quick    </w:t>
      </w:r>
      <w:r>
        <w:t xml:space="preserve">   reach    </w:t>
      </w:r>
      <w:r>
        <w:t xml:space="preserve">   ready    </w:t>
      </w:r>
      <w:r>
        <w:t xml:space="preserve">   save    </w:t>
      </w:r>
      <w:r>
        <w:t xml:space="preserve">   sharp    </w:t>
      </w:r>
      <w:r>
        <w:t xml:space="preserve">   shots    </w:t>
      </w:r>
      <w:r>
        <w:t xml:space="preserve">   skates    </w:t>
      </w:r>
      <w:r>
        <w:t xml:space="preserve">   slide    </w:t>
      </w:r>
      <w:r>
        <w:t xml:space="preserve">   snare    </w:t>
      </w:r>
      <w:r>
        <w:t xml:space="preserve">   stick    </w:t>
      </w:r>
      <w:r>
        <w:t xml:space="preserve">   stop    </w:t>
      </w:r>
      <w:r>
        <w:t xml:space="preserve">   stretch    </w:t>
      </w:r>
      <w:r>
        <w:t xml:space="preserve">   sweep    </w:t>
      </w:r>
      <w:r>
        <w:t xml:space="preserve">   team    </w:t>
      </w:r>
      <w:r>
        <w:t xml:space="preserve">   thwart    </w:t>
      </w:r>
      <w:r>
        <w:t xml:space="preserve">   trap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GOAL ORIENTED</dc:title>
  <dcterms:created xsi:type="dcterms:W3CDTF">2021-10-11T08:08:22Z</dcterms:created>
  <dcterms:modified xsi:type="dcterms:W3CDTF">2021-10-11T08:08:22Z</dcterms:modified>
</cp:coreProperties>
</file>