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GREEN DAY LYRICS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What good is love and peace on Earth, when it’s  _______________? ( Troubled Times 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Gonna ride the  __________ like a merry-go-round. ( Nuclear Family 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Take away the  _______________ inside. Bittersweet migraine in my head. ( Give me Novocaine 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I’ve got a really bad  __________. It’s got me begging on my hands and knees. ( Restless Heart Syndrome 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I was a ____________ boy that had big plans ( The Grouch 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Hey, little kid did you __________ up late one day? ( X-Kid 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I’m not part of your  ________, I’m just alright. ( Stuck with me 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 __________ likes you. Everyone’s left you. ( Letterbomb  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My name is Billie and I’m ______________ out! ( Forever Now 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He’s a  __________ of his own time, in his vintage suit and tie. ( Fashion Victim )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She’s my Drama Queen. She’s so wet and ______________. ( Drama Queen 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Today’s the Macy’s Day Parade. The night of the __________ dead is on its way. ( Macy’s Day Parade 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I’m on a sentimental ______________  into sight and sound. ( Castaway 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I’m like a child looking off on the _______________. ( Still Breathing 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Standing on the  _____________ of Stuart and the Avenue ( Stuart and the Avenue 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This is a public service __________________, this is only a test. ( Warning 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I walk a lonely  ________. The only one that I’ve ever known.  ( Boulevard of Broken Dreams 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St. Jimmy's comin’ down across the  _______________. ( St. Jimmy 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Nice guys finish last. You’re running out of ________.  ( Nice Guys Finish Last )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GREEN DAY LYRICS</dc:title>
  <dcterms:created xsi:type="dcterms:W3CDTF">2021-10-11T08:22:58Z</dcterms:created>
  <dcterms:modified xsi:type="dcterms:W3CDTF">2021-10-11T08:22:58Z</dcterms:modified>
</cp:coreProperties>
</file>