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GROOVY GREEK WORDSEARCH by Denzil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Hoplite    </w:t>
      </w:r>
      <w:r>
        <w:t xml:space="preserve">   Acanthus    </w:t>
      </w:r>
      <w:r>
        <w:t xml:space="preserve">   Caryatid    </w:t>
      </w:r>
      <w:r>
        <w:t xml:space="preserve">   Agora    </w:t>
      </w:r>
      <w:r>
        <w:t xml:space="preserve">   Tyrant    </w:t>
      </w:r>
      <w:r>
        <w:t xml:space="preserve">   Oracle    </w:t>
      </w:r>
      <w:r>
        <w:t xml:space="preserve">   Chiton    </w:t>
      </w:r>
      <w:r>
        <w:t xml:space="preserve">   Gymnasium    </w:t>
      </w:r>
      <w:r>
        <w:t xml:space="preserve">   Fresco    </w:t>
      </w:r>
      <w:r>
        <w:t xml:space="preserve">   Democracy    </w:t>
      </w:r>
      <w:r>
        <w:t xml:space="preserve">   Colonnade    </w:t>
      </w:r>
      <w:r>
        <w:t xml:space="preserve">   Soldier    </w:t>
      </w:r>
      <w:r>
        <w:t xml:space="preserve">   Breast plate    </w:t>
      </w:r>
      <w:r>
        <w:t xml:space="preserve">   Collum    </w:t>
      </w:r>
      <w:r>
        <w:t xml:space="preserve">   Assembley    </w:t>
      </w:r>
      <w:r>
        <w:t xml:space="preserve">   Abacus    </w:t>
      </w:r>
      <w:r>
        <w:t xml:space="preserve">   Temple    </w:t>
      </w:r>
      <w:r>
        <w:t xml:space="preserve">   Ancient    </w:t>
      </w:r>
      <w:r>
        <w:t xml:space="preserve">   Art    </w:t>
      </w:r>
      <w:r>
        <w:t xml:space="preserve">   Empire    </w:t>
      </w:r>
      <w:r>
        <w:t xml:space="preserve">   Greek    </w:t>
      </w:r>
      <w:r>
        <w:t xml:space="preserve">   Groovy    </w:t>
      </w:r>
      <w:r>
        <w:t xml:space="preserve">   King    </w:t>
      </w:r>
      <w:r>
        <w:t xml:space="preserve">   Latin    </w:t>
      </w:r>
      <w:r>
        <w:t xml:space="preserve">   Olypics    </w:t>
      </w:r>
      <w:r>
        <w:t xml:space="preserve">   Roman    </w:t>
      </w:r>
      <w:r>
        <w:t xml:space="preserve">   Roman numeral    </w:t>
      </w:r>
      <w:r>
        <w:t xml:space="preserve">   Sheild    </w:t>
      </w:r>
      <w:r>
        <w:t xml:space="preserve">   Spear    </w:t>
      </w:r>
      <w:r>
        <w:t xml:space="preserve">   War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GROOVY GREEK WORDSEARCH by Denzil</dc:title>
  <dcterms:created xsi:type="dcterms:W3CDTF">2021-10-11T08:23:12Z</dcterms:created>
  <dcterms:modified xsi:type="dcterms:W3CDTF">2021-10-11T08:23:12Z</dcterms:modified>
</cp:coreProperties>
</file>