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 And H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Large"/>
      </w:pPr>
      <w:r>
        <w:t xml:space="preserve">   hardship    </w:t>
      </w:r>
      <w:r>
        <w:t xml:space="preserve">   helpful    </w:t>
      </w:r>
      <w:r>
        <w:t xml:space="preserve">   grateful    </w:t>
      </w:r>
      <w:r>
        <w:t xml:space="preserve">   geography    </w:t>
      </w:r>
      <w:r>
        <w:t xml:space="preserve">   hopefully    </w:t>
      </w:r>
      <w:r>
        <w:t xml:space="preserve">   guarantee    </w:t>
      </w:r>
      <w:r>
        <w:t xml:space="preserve">   handle    </w:t>
      </w:r>
      <w:r>
        <w:t xml:space="preserve">   garbage    </w:t>
      </w:r>
      <w:r>
        <w:t xml:space="preserve">   helicopter    </w:t>
      </w:r>
      <w:r>
        <w:t xml:space="preserve">   government    </w:t>
      </w:r>
      <w:r>
        <w:t xml:space="preserve">   hammock    </w:t>
      </w:r>
      <w:r>
        <w:t xml:space="preserve">   guardian    </w:t>
      </w:r>
      <w:r>
        <w:t xml:space="preserve">   gigantic    </w:t>
      </w:r>
      <w:r>
        <w:t xml:space="preserve">   hilarious    </w:t>
      </w:r>
      <w:r>
        <w:t xml:space="preserve">   Generous    </w:t>
      </w:r>
      <w:r>
        <w:t xml:space="preserve">   happiness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 And H </dc:title>
  <dcterms:created xsi:type="dcterms:W3CDTF">2021-10-11T07:45:19Z</dcterms:created>
  <dcterms:modified xsi:type="dcterms:W3CDTF">2021-10-11T07:45:19Z</dcterms:modified>
</cp:coreProperties>
</file>