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Ga Vocab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Natural resistent to disease.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written document that gives a municipality the authority to exist and function.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economic policy in which a country exports more than it imports.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settlement where priests could live and work in major Indian towns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geographical area controlled by a distant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compalnier; one who was not happy with the Georgia colony rules.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land far away from the coast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person who holds responsibility  and acts on behalf of others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force of citizen-soldiers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Prehistoric archaeological site contains one of the largest Indian mounds in North America.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Structured hierarchical society comprised by a small number of " elites" and the majority were " Commoners"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One who gives money or other help to improve the quality of human life.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journey for a specfic purpose.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Commercial trade in enslaved indians and other individuals( later African-Americans)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 Vocab</dc:title>
  <dcterms:created xsi:type="dcterms:W3CDTF">2021-10-11T07:45:01Z</dcterms:created>
  <dcterms:modified xsi:type="dcterms:W3CDTF">2021-10-11T07:45:01Z</dcterms:modified>
</cp:coreProperties>
</file>