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Galveston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Galveston had the first _________________ in Texas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famous street in Galveston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flat fish that lives in Galveston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type of shark near Galveston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is the major attraction of Galveston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famous water park in Galveston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medical school is located in Galveston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Nickname of Galveston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__________________ was a hurricane that hit Galveston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Which famous hotel opened in 1911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city near the Gulf of Mexico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bird that lives in the marshes</w:t>
            </w:r>
          </w:p>
        </w:tc>
      </w:tr>
    </w:tbl>
    <w:p>
      <w:pPr>
        <w:pStyle w:val="WordBankMedium"/>
      </w:pPr>
      <w:r>
        <w:t xml:space="preserve">   Galveston    </w:t>
      </w:r>
      <w:r>
        <w:t xml:space="preserve">   Bull shark    </w:t>
      </w:r>
      <w:r>
        <w:t xml:space="preserve">   bakery    </w:t>
      </w:r>
      <w:r>
        <w:t xml:space="preserve">   Great Storm    </w:t>
      </w:r>
      <w:r>
        <w:t xml:space="preserve">   waterfowl    </w:t>
      </w:r>
      <w:r>
        <w:t xml:space="preserve">   Schlitterbahn    </w:t>
      </w:r>
      <w:r>
        <w:t xml:space="preserve">   Oleander City    </w:t>
      </w:r>
      <w:r>
        <w:t xml:space="preserve">   Hotel Galvez    </w:t>
      </w:r>
      <w:r>
        <w:t xml:space="preserve">   University of Texas    </w:t>
      </w:r>
      <w:r>
        <w:t xml:space="preserve">   Moody Garden    </w:t>
      </w:r>
      <w:r>
        <w:t xml:space="preserve">   Stingrays    </w:t>
      </w:r>
      <w:r>
        <w:t xml:space="preserve">   Strand Street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Galveston</dc:title>
  <dcterms:created xsi:type="dcterms:W3CDTF">2021-10-11T07:45:53Z</dcterms:created>
  <dcterms:modified xsi:type="dcterms:W3CDTF">2021-10-11T07:45:53Z</dcterms:modified>
</cp:coreProperties>
</file>