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5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hitman    </w:t>
      </w:r>
      <w:r>
        <w:t xml:space="preserve">   gta5    </w:t>
      </w:r>
      <w:r>
        <w:t xml:space="preserve">   crossy road    </w:t>
      </w:r>
      <w:r>
        <w:t xml:space="preserve">   subnautica    </w:t>
      </w:r>
      <w:r>
        <w:t xml:space="preserve">   space invaders    </w:t>
      </w:r>
      <w:r>
        <w:t xml:space="preserve">   pac man    </w:t>
      </w:r>
      <w:r>
        <w:t xml:space="preserve">   clash of clans    </w:t>
      </w:r>
      <w:r>
        <w:t xml:space="preserve">   among us    </w:t>
      </w:r>
      <w:r>
        <w:t xml:space="preserve">   Minecraft    </w:t>
      </w:r>
      <w:r>
        <w:t xml:space="preserve">   Terarria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Games</dc:title>
  <dcterms:created xsi:type="dcterms:W3CDTF">2021-10-11T07:47:00Z</dcterms:created>
  <dcterms:modified xsi:type="dcterms:W3CDTF">2021-10-11T07:47:00Z</dcterms:modified>
</cp:coreProperties>
</file>