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Gardening Crossword puzzle</w:t>
      </w:r>
    </w:p>
    <w:p>
      <w:pPr>
        <w:pStyle w:val="Questions"/>
      </w:pPr>
      <w:r>
        <w:t xml:space="preserve">1. FREETRIZIL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2. LEEVASGTBE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3. ETWOR AGDNER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4. RCENIOOPA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5. HETRASV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OTPMLAI HGRTOW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7. AUULGAR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OEMSAOTT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9. RBMUEUCC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BLISA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Gardening Crossword puzzle</dc:title>
  <dcterms:created xsi:type="dcterms:W3CDTF">2021-10-11T07:48:15Z</dcterms:created>
  <dcterms:modified xsi:type="dcterms:W3CDTF">2021-10-11T07:48:15Z</dcterms:modified>
</cp:coreProperties>
</file>