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Garo’s Birthday Crossword Puzzle!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Most irrelevant state in the USA?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Garo’s brother from another mother?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Garo’s favorite sport?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Garo’s hometown?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Shant + Garo =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Who is the former advisor of both Garo and Emily?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Garo’s old school?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Most complex last name known to man?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How old is Garo today?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Garo’s favorite place to shop?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Best hangout spot in NYC?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Best tea flavor?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———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Best pastime during break?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goes well with brownies?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Worst history teacher?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Garo’s Birthday Crossword Puzzle!</dc:title>
  <dcterms:created xsi:type="dcterms:W3CDTF">2021-10-11T07:47:41Z</dcterms:created>
  <dcterms:modified xsi:type="dcterms:W3CDTF">2021-10-11T07:47:41Z</dcterms:modified>
</cp:coreProperties>
</file>