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Gender Wage Gap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job or profession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process of receiving or giving systematic instruction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amount, level, or extent to which something happens or is present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state of being equal, especially in status, rights, and opportunities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adult human female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adult human male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unjust or prejudicial treatment of different categories of people or things(race, age, or sex)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people engaged in or available for work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either of the two sexes (male, female)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to give over in exchange for something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body of persons engaged in such activity, especially those working for wages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 Wage Gap</dc:title>
  <dcterms:created xsi:type="dcterms:W3CDTF">2021-10-11T07:49:54Z</dcterms:created>
  <dcterms:modified xsi:type="dcterms:W3CDTF">2021-10-11T07:49:54Z</dcterms:modified>
</cp:coreProperties>
</file>