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Gene Expression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Chargaff    </w:t>
      </w:r>
      <w:r>
        <w:t xml:space="preserve">   protein    </w:t>
      </w:r>
      <w:r>
        <w:t xml:space="preserve">   nitrogen base    </w:t>
      </w:r>
      <w:r>
        <w:t xml:space="preserve">   complimentary    </w:t>
      </w:r>
      <w:r>
        <w:t xml:space="preserve">   covalent bonds    </w:t>
      </w:r>
      <w:r>
        <w:t xml:space="preserve">   hydrogen bonds    </w:t>
      </w:r>
      <w:r>
        <w:t xml:space="preserve">   Rosalind Franklin    </w:t>
      </w:r>
      <w:r>
        <w:t xml:space="preserve">   cytoplasm    </w:t>
      </w:r>
      <w:r>
        <w:t xml:space="preserve">   nucleus    </w:t>
      </w:r>
      <w:r>
        <w:t xml:space="preserve">   amino acid    </w:t>
      </w:r>
      <w:r>
        <w:t xml:space="preserve">   codon    </w:t>
      </w:r>
      <w:r>
        <w:t xml:space="preserve">   anticodon    </w:t>
      </w:r>
      <w:r>
        <w:t xml:space="preserve">   polymerase    </w:t>
      </w:r>
      <w:r>
        <w:t xml:space="preserve">   histone    </w:t>
      </w:r>
      <w:r>
        <w:t xml:space="preserve">   gene    </w:t>
      </w:r>
      <w:r>
        <w:t xml:space="preserve">   Mendel    </w:t>
      </w:r>
      <w:r>
        <w:t xml:space="preserve">   ribosome    </w:t>
      </w:r>
      <w:r>
        <w:t xml:space="preserve">   mRNA    </w:t>
      </w:r>
      <w:r>
        <w:t xml:space="preserve">   RNA    </w:t>
      </w:r>
      <w:r>
        <w:t xml:space="preserve">   deoxyribose sugar    </w:t>
      </w:r>
      <w:r>
        <w:t xml:space="preserve">   phosphate    </w:t>
      </w:r>
      <w:r>
        <w:t xml:space="preserve">   thymine    </w:t>
      </w:r>
      <w:r>
        <w:t xml:space="preserve">   cytosine    </w:t>
      </w:r>
      <w:r>
        <w:t xml:space="preserve">   guanine    </w:t>
      </w:r>
      <w:r>
        <w:t xml:space="preserve">   adenine    </w:t>
      </w:r>
      <w:r>
        <w:t xml:space="preserve">   nucleotide    </w:t>
      </w:r>
      <w:r>
        <w:t xml:space="preserve">   Crick    </w:t>
      </w:r>
      <w:r>
        <w:t xml:space="preserve">   Watson    </w:t>
      </w:r>
      <w:r>
        <w:t xml:space="preserve">   chromosome    </w:t>
      </w:r>
      <w:r>
        <w:t xml:space="preserve">   DNA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 Expression</dc:title>
  <dcterms:created xsi:type="dcterms:W3CDTF">2021-10-11T07:49:47Z</dcterms:created>
  <dcterms:modified xsi:type="dcterms:W3CDTF">2021-10-11T07:49:47Z</dcterms:modified>
</cp:coreProperties>
</file>