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General Knowledge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Monkeys love this Fruit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How many provinces are in Ireland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how many weeks in a year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 can be green or red. What am i 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twenty doubled.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how many side does an octagon have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Where is Croagh Patrick Located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colours are in the irish flag green, white and 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 am an Irish country singer. My first name is Mike.......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number is a bakers dozen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where is the Giants Causeway located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the capital of Ireland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is this years olympics being held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kind of food is penne?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Where is Salthill?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Knowledge </dc:title>
  <dcterms:created xsi:type="dcterms:W3CDTF">2021-10-11T07:50:39Z</dcterms:created>
  <dcterms:modified xsi:type="dcterms:W3CDTF">2021-10-11T07:50:39Z</dcterms:modified>
</cp:coreProperties>
</file>