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General Mortgage Knowledge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____ are mortgages that do not meet loan limits and other standards (173)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_______ extends or augment the credit standards established by Fannie/Freddie (176)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______ are mortgages that meet loan limits and other standards to qualify for purchase by Fannie Mae/Freddie Mac (173)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Individuals who own 25% or more of a business are considered to be _________ (175)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VA loans are made based on a back-end ratio of up to _____ percent (189)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Borrowers are required to have a minimum _____ score of 580 to qualify for the FHA's 3.5% down payment program (184)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Rural area is defined as having a _______ below 2,500 or having a ________ of up to 5,500 if it is rural   in character (191)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first step in getting a VA loan is to obtain a _____ (187).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For conventional/conforming loans, ______ will be required if LTV is greater than 80% (174)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basic ________ for eligible veterans is $36,000, those in a high-cost area may qualify for a "bonus ________" (186)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Seller financing is also known as a ________ (175)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FHA was originally created during the ____________ (178)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Those who earn non-taxed income such as SSI, disability and public assistance are permitted to "________" those earnings by 25% (175)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The process of collecting loans with similar credit risks, loan terms, and other comparable features into a "pool" and selling it (168)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Borrowers who make down payments under 10% can get up to _____ percent in seller concessions (175)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Freddie Mac, Fannie Mae, and Ginnie Mae are examples of (168-169)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Borrowers who make a down payment of 25% or more can get up to _____ percent in seller concessions (175)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_________ are made for the purpose of assisting low-income borrowers purchase homes in rural areas (190)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_________ mortgages are any mortgage product other than a 30-year fixed-rate mortgage (177)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This GSE does not guarantee mortgages; It guarantees securities that are created from the purchase of non-conventional mortgages (169)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Borrowers who make a down payment of 10-24.9% can get up to _____ percent in seller concessions (175)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FHA does not make, buy or sell loans, it ______ them (177)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FHA has _____ lenient underwriting requirements (179)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Seller ________ are a gift from the seller used to pay for closing costs (175)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Annual ____ is usually paid for 11 years or for the life of the loan (183)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premium that borrowers pay in full at the time of closing, although this premium can be financed into the loan amount (182)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When a homwowner defaults on an FHA loan, funds are drawn from the ______ to repay the lender (181)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Mortgage Knowledge Crossword</dc:title>
  <dcterms:created xsi:type="dcterms:W3CDTF">2021-10-11T07:49:16Z</dcterms:created>
  <dcterms:modified xsi:type="dcterms:W3CDTF">2021-10-11T07:49:16Z</dcterms:modified>
</cp:coreProperties>
</file>