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Generators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Caterpillar    </w:t>
      </w:r>
      <w:r>
        <w:t xml:space="preserve">   Bowser    </w:t>
      </w:r>
      <w:r>
        <w:t xml:space="preserve">   HIAB    </w:t>
      </w:r>
      <w:r>
        <w:t xml:space="preserve">   Ultragen    </w:t>
      </w:r>
      <w:r>
        <w:t xml:space="preserve">   Turbo    </w:t>
      </w:r>
      <w:r>
        <w:t xml:space="preserve">   Litton    </w:t>
      </w:r>
      <w:r>
        <w:t xml:space="preserve">   GreenD    </w:t>
      </w:r>
      <w:r>
        <w:t xml:space="preserve">   Ken Parker    </w:t>
      </w:r>
      <w:r>
        <w:t xml:space="preserve">   KVAR    </w:t>
      </w:r>
      <w:r>
        <w:t xml:space="preserve">   KVA    </w:t>
      </w:r>
      <w:r>
        <w:t xml:space="preserve">   Bruno    </w:t>
      </w:r>
      <w:r>
        <w:t xml:space="preserve">   Visa    </w:t>
      </w:r>
      <w:r>
        <w:t xml:space="preserve">   Hybrid    </w:t>
      </w:r>
      <w:r>
        <w:t xml:space="preserve">   Containagen    </w:t>
      </w:r>
      <w:r>
        <w:t xml:space="preserve">   Perkins    </w:t>
      </w:r>
      <w:r>
        <w:t xml:space="preserve">   FG Wilson    </w:t>
      </w:r>
      <w:r>
        <w:t xml:space="preserve">   Comap    </w:t>
      </w:r>
      <w:r>
        <w:t xml:space="preserve">   Deep Sea    </w:t>
      </w:r>
      <w:r>
        <w:t xml:space="preserve">   Megawatt    </w:t>
      </w:r>
      <w:r>
        <w:t xml:space="preserve">   Filter    </w:t>
      </w:r>
      <w:r>
        <w:t xml:space="preserve">   Generator    </w:t>
      </w:r>
      <w:r>
        <w:t xml:space="preserve">   Alternator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Generators</dc:title>
  <dcterms:created xsi:type="dcterms:W3CDTF">2021-11-23T03:39:06Z</dcterms:created>
  <dcterms:modified xsi:type="dcterms:W3CDTF">2021-11-23T03:39:06Z</dcterms:modified>
</cp:coreProperties>
</file>