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Genetics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KARYOTYPE    </w:t>
      </w:r>
      <w:r>
        <w:t xml:space="preserve">   CENTROMERE    </w:t>
      </w:r>
      <w:r>
        <w:t xml:space="preserve">   CHROMATIN    </w:t>
      </w:r>
      <w:r>
        <w:t xml:space="preserve">   DOMINANT    </w:t>
      </w:r>
      <w:r>
        <w:t xml:space="preserve">   CHROMATID    </w:t>
      </w:r>
      <w:r>
        <w:t xml:space="preserve">   HETEROZYGOUS    </w:t>
      </w:r>
      <w:r>
        <w:t xml:space="preserve">   SEX CHROMOSOME    </w:t>
      </w:r>
      <w:r>
        <w:t xml:space="preserve">   RECESSIVE    </w:t>
      </w:r>
      <w:r>
        <w:t xml:space="preserve">   AUTOSOME    </w:t>
      </w:r>
      <w:r>
        <w:t xml:space="preserve">   TRANSCRIPTION    </w:t>
      </w:r>
      <w:r>
        <w:t xml:space="preserve">   HOMOZYGOUS    </w:t>
      </w:r>
      <w:r>
        <w:t xml:space="preserve">   NUCLEOTIDE    </w:t>
      </w:r>
      <w:r>
        <w:t xml:space="preserve">   ALLELE    </w:t>
      </w:r>
      <w:r>
        <w:t xml:space="preserve">   GENOTYPE    </w:t>
      </w:r>
      <w:r>
        <w:t xml:space="preserve">   PHENOTYPE    </w:t>
      </w:r>
      <w:r>
        <w:t xml:space="preserve">   CHROMOSOME    </w:t>
      </w:r>
      <w:r>
        <w:t xml:space="preserve">   TRANSLATION    </w:t>
      </w:r>
      <w:r>
        <w:t xml:space="preserve">   GENE    </w:t>
      </w:r>
      <w:r>
        <w:t xml:space="preserve">   DNA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Genetics</dc:title>
  <dcterms:created xsi:type="dcterms:W3CDTF">2021-10-11T07:52:36Z</dcterms:created>
  <dcterms:modified xsi:type="dcterms:W3CDTF">2021-10-11T07:52:36Z</dcterms:modified>
</cp:coreProperties>
</file>