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Genetics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unfertilized egg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both alleles blend together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When both alleles are present but not blended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trait that is controlled by a group of nonallelic genes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visual representation of a genotype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Half a diploid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Traits carried by the X or Y chromosome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Two of thw same genes. FF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X or 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record or descent of a trait through generations amd reproduction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Traits such as eye color or skin color that occur because of this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one of two or more alternative forms of a gene that arise by mutation and are found at the same place on a chromosome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genes that are behind a phenotype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Two different genes. Ff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number and visual appearance of the chromosomes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Two haploids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type of cell division that results in four daughter cells each with half the number of chromosomes of the parent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fertilized gamete that is beginning to create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distinguishing quality or characteristic, typically one belonging to a person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Chromosome pairs 1-22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</dc:title>
  <dcterms:created xsi:type="dcterms:W3CDTF">2021-10-11T07:51:03Z</dcterms:created>
  <dcterms:modified xsi:type="dcterms:W3CDTF">2021-10-11T07:51:03Z</dcterms:modified>
</cp:coreProperties>
</file>