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Genetics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Does personality change with age?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determines your hight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True or false Are Behaviors inherited?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having two different alleles of a particular gene or genes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are genetics passed down?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Is intelligence genetic?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having two identical alleles of a particular gene or genes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determines your blood type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At what age is your personality set?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Can you inherit personality traits?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Crossword Puzzle</dc:title>
  <dcterms:created xsi:type="dcterms:W3CDTF">2021-10-11T07:52:42Z</dcterms:created>
  <dcterms:modified xsi:type="dcterms:W3CDTF">2021-10-11T07:52:42Z</dcterms:modified>
</cp:coreProperties>
</file>