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Genetics and DNA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allele    </w:t>
      </w:r>
      <w:r>
        <w:t xml:space="preserve">   chromosome    </w:t>
      </w:r>
      <w:r>
        <w:t xml:space="preserve">   Crick    </w:t>
      </w:r>
      <w:r>
        <w:t xml:space="preserve">   DNA    </w:t>
      </w:r>
      <w:r>
        <w:t xml:space="preserve">   dominant    </w:t>
      </w:r>
      <w:r>
        <w:t xml:space="preserve">   double helix    </w:t>
      </w:r>
      <w:r>
        <w:t xml:space="preserve">   genetics    </w:t>
      </w:r>
      <w:r>
        <w:t xml:space="preserve">   genotype    </w:t>
      </w:r>
      <w:r>
        <w:t xml:space="preserve">   heterozygous    </w:t>
      </w:r>
      <w:r>
        <w:t xml:space="preserve">   homozygous    </w:t>
      </w:r>
      <w:r>
        <w:t xml:space="preserve">   hybrid    </w:t>
      </w:r>
      <w:r>
        <w:t xml:space="preserve">   Mendel    </w:t>
      </w:r>
      <w:r>
        <w:t xml:space="preserve">   phenotype    </w:t>
      </w:r>
      <w:r>
        <w:t xml:space="preserve">   punnett square    </w:t>
      </w:r>
      <w:r>
        <w:t xml:space="preserve">   pure    </w:t>
      </w:r>
      <w:r>
        <w:t xml:space="preserve">   recessive    </w:t>
      </w:r>
      <w:r>
        <w:t xml:space="preserve">   trait    </w:t>
      </w:r>
      <w:r>
        <w:t xml:space="preserve">   Watson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and DNA </dc:title>
  <dcterms:created xsi:type="dcterms:W3CDTF">2021-10-11T07:51:21Z</dcterms:created>
  <dcterms:modified xsi:type="dcterms:W3CDTF">2021-10-11T07:51:21Z</dcterms:modified>
</cp:coreProperties>
</file>