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Genetics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Has different alleles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Distinguishing feature of your person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Cell division in sexually reproducing organisms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Has identical alleles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study of heredity and variation in organisms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The female reproductive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 specialized part of a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Who is the founder of genetics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Male or female reproductive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Carries oxygen to and carbon dioxide from tissues of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Cell that is crescent shape and abnormal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Process where a cell divides into two smaller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A thread like strand of DNA tray carries genes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Long linear polymer found in the nucleus of a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Passage of traits from one generation to another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Male reproductive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Plastid containing chlorophyll and other pigments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Part of DNA that controls physical characteristics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Helps synthesize proteins in a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Relating to a genotype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Contains enzymes that produce energy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simplest structural unit of an element or compound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an organism looks like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Making productive by adding nutrients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cell formed by the union of gametes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Any form of a gene that can occupy the sane locus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offspring of a cross between unlike parents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change or alteration in form or quality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Gene that is least common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Gene that is most common</w:t>
            </w:r>
          </w:p>
        </w:tc>
      </w:tr>
    </w:tbl>
    <w:p>
      <w:pPr>
        <w:pStyle w:val="WordBankLarge"/>
      </w:pPr>
      <w:r>
        <w:t xml:space="preserve">   Phenotype    </w:t>
      </w:r>
      <w:r>
        <w:t xml:space="preserve">   Gene    </w:t>
      </w:r>
      <w:r>
        <w:t xml:space="preserve">   Genotypic    </w:t>
      </w:r>
      <w:r>
        <w:t xml:space="preserve">   Mitochondria    </w:t>
      </w:r>
      <w:r>
        <w:t xml:space="preserve">   Ribosome    </w:t>
      </w:r>
      <w:r>
        <w:t xml:space="preserve">   Mutation    </w:t>
      </w:r>
      <w:r>
        <w:t xml:space="preserve">   Mitosis    </w:t>
      </w:r>
      <w:r>
        <w:t xml:space="preserve">   Mendel    </w:t>
      </w:r>
      <w:r>
        <w:t xml:space="preserve">   Allele    </w:t>
      </w:r>
      <w:r>
        <w:t xml:space="preserve">   Meiosis    </w:t>
      </w:r>
      <w:r>
        <w:t xml:space="preserve">   DNA    </w:t>
      </w:r>
      <w:r>
        <w:t xml:space="preserve">   Chromosome    </w:t>
      </w:r>
      <w:r>
        <w:t xml:space="preserve">   Genetics    </w:t>
      </w:r>
      <w:r>
        <w:t xml:space="preserve">   Molecule    </w:t>
      </w:r>
      <w:r>
        <w:t xml:space="preserve">   Sperm    </w:t>
      </w:r>
      <w:r>
        <w:t xml:space="preserve">   Sickle    </w:t>
      </w:r>
      <w:r>
        <w:t xml:space="preserve">   Trait    </w:t>
      </w:r>
      <w:r>
        <w:t xml:space="preserve">   Chloroplast    </w:t>
      </w:r>
      <w:r>
        <w:t xml:space="preserve">   Dominant    </w:t>
      </w:r>
      <w:r>
        <w:t xml:space="preserve">   Recessive    </w:t>
      </w:r>
      <w:r>
        <w:t xml:space="preserve">   Homozygous    </w:t>
      </w:r>
      <w:r>
        <w:t xml:space="preserve">   Heterozygous    </w:t>
      </w:r>
      <w:r>
        <w:t xml:space="preserve">   Fertilization    </w:t>
      </w:r>
      <w:r>
        <w:t xml:space="preserve">   Blood    </w:t>
      </w:r>
      <w:r>
        <w:t xml:space="preserve">   Zygote    </w:t>
      </w:r>
      <w:r>
        <w:t xml:space="preserve">   Heredity    </w:t>
      </w:r>
      <w:r>
        <w:t xml:space="preserve">   Egg    </w:t>
      </w:r>
      <w:r>
        <w:t xml:space="preserve">   Organelle    </w:t>
      </w:r>
      <w:r>
        <w:t xml:space="preserve">   Gamete    </w:t>
      </w:r>
      <w:r>
        <w:t xml:space="preserve">   Hybrid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Genetics vocabulary</dc:title>
  <dcterms:created xsi:type="dcterms:W3CDTF">2021-10-11T07:51:58Z</dcterms:created>
  <dcterms:modified xsi:type="dcterms:W3CDTF">2021-10-11T07:51:58Z</dcterms:modified>
</cp:coreProperties>
</file>