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Gentics/Reproduction 7.14abc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made of DNA located in the nucleus; contains genetic information needed to carry our cell functions and make new cells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asexual reproduction has _____ parent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_________ increases chances of survival of a species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genetic material is donated from two parents; offspring differ from each parent and each other (diverse)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segment of DNA found on a chromosome; determines the inheritance of a particular trait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sexual reproduction has ______ parent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genetic material is donated from only one parent; offspring are identical to the parent and each other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passage of genetic instructions from one generation to the next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was the father of genetics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uniform means all the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another word for diversity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located in the nucleus; determines the genetic traits of an organism (deoxyribonucleic acid)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behavioral characteristics or physical attributes of an organism that are expressed by genes and/or influenced by the environment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person or parents child is called an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Gentics/Reproduction 7.14abc</dc:title>
  <dcterms:created xsi:type="dcterms:W3CDTF">2021-12-15T03:39:39Z</dcterms:created>
  <dcterms:modified xsi:type="dcterms:W3CDTF">2021-12-15T03:39:39Z</dcterms:modified>
</cp:coreProperties>
</file>