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Geography Crossword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 connection between two or more things.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The total amount of one type of organism in an area.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 representation of a location that is flat and is mostly used for directions.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A location on Earth.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A biome that consists mainly of open areas of grass, usually used for grazing.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The process of taking cropping land to quickly for the soil to regain its nutrients.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The ability for something to sustain itself.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The weather patterns and conditions in an area including factors such as temperature or rainfall.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A large grassy plain with few amounts of trees with hot temperatures.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21. </w:t>
            </w:r>
            <w:r>
              <w:t xml:space="preserve">The total amount of fauna and flora in an area.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23. </w:t>
            </w:r>
            <w:r>
              <w:t xml:space="preserve">Facts or data that is obtained by a studying or observing something.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A dense forest that is found in tropical areas with constant heavy rainfall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Information that is collected to compare and find answers.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Relating to the north or south poles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 business that extends out to have an international influence.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The surrounding conditions in which organisms operate.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Any substance that provides material that is essential to any growing life.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 biological community of interacting organisms and their physical environment.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A biome that has a low temperature and low rainfall that is located in areas that are close to the poles.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A biome that has fertile soil and high rainfall, therefore supporting a large area of trees and undergrowths.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The potential that an object has to produce organisms or plants.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The upper layer of earth that is made of organic remains, clay, and rock particles.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22. </w:t>
            </w:r>
            <w:r>
              <w:t xml:space="preserve">Four divisons of the year where daylight hours and weather patterns differ.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Geography Crossword</dc:title>
  <dcterms:created xsi:type="dcterms:W3CDTF">2021-10-11T07:53:27Z</dcterms:created>
  <dcterms:modified xsi:type="dcterms:W3CDTF">2021-10-11T07:53:27Z</dcterms:modified>
</cp:coreProperties>
</file>