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nation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Small amount of land surrounded by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 area of land with little rainfall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geographic diagram of an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Flowing water source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Saltwater sea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Prediction of weather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Name of the seven main land masses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Central line in the middle of the world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Measure of height above sea level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Climate conditions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east-west frame of reference position system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Southern most continent, covered mostly by 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Central continent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inland body of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Name of our planet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Direction point at the top of the compass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Vocabulary</dc:title>
  <dcterms:created xsi:type="dcterms:W3CDTF">2021-10-11T07:56:00Z</dcterms:created>
  <dcterms:modified xsi:type="dcterms:W3CDTF">2021-10-11T07:56:00Z</dcterms:modified>
</cp:coreProperties>
</file>