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careers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Someone who studies the Earth, rocks and fossils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Someone who looks after public open spaces, usually parks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Someone who sells holidays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Someone who works with specialist computer technology called GIS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Someone who writes informative articles on particular subjects and posts them online/social media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Someone who transports people and goods by air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Someone who makes and studies maps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Someone who provides advice about the environment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Someone who passes on knowledge of Geography to a range of students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Someone who studies how organisms interact with their environment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careers</dc:title>
  <dcterms:created xsi:type="dcterms:W3CDTF">2021-10-11T07:54:41Z</dcterms:created>
  <dcterms:modified xsi:type="dcterms:W3CDTF">2021-10-11T07:54:41Z</dcterms:modified>
</cp:coreProperties>
</file>