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Geography revison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Rock which lets water through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material under the Earth's crust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process by which rain soaks into the ground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This term means not using up the earth's resources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The water cycle is also called the ________ cycle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A country in Central America which is at risk of flooding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The outside skin of the earth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 Liquid that drains or ‘leaches’ from a landfill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Cutting down trees is also known as...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The process by which water vapour forms clouds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Rock which does no let water through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V shaped ____________ can contribute to floods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The amount of carbon dioxide emitted due to the consumption of fossil fuels by individuals or groups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large pit in which rubbish is placed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What word describes rain, hail and snow?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 sudden and violent shaking of the ground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The point at the surface above where the earthquake takes place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The centre of the earth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Geography revison</dc:title>
  <dcterms:created xsi:type="dcterms:W3CDTF">2021-10-11T07:53:49Z</dcterms:created>
  <dcterms:modified xsi:type="dcterms:W3CDTF">2021-10-11T07:53:49Z</dcterms:modified>
</cp:coreProperties>
</file>