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Geologic Change Over Time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Deposition    </w:t>
      </w:r>
      <w:r>
        <w:t xml:space="preserve">   Geologic Column    </w:t>
      </w:r>
      <w:r>
        <w:t xml:space="preserve">   Faulting    </w:t>
      </w:r>
      <w:r>
        <w:t xml:space="preserve">   Sedimentary Rock    </w:t>
      </w:r>
      <w:r>
        <w:t xml:space="preserve">   Climate    </w:t>
      </w:r>
      <w:r>
        <w:t xml:space="preserve">   Folding    </w:t>
      </w:r>
      <w:r>
        <w:t xml:space="preserve">   Erosion    </w:t>
      </w:r>
      <w:r>
        <w:t xml:space="preserve">   Igneous Intrusion    </w:t>
      </w:r>
      <w:r>
        <w:t xml:space="preserve">   Fossil Record    </w:t>
      </w:r>
      <w:r>
        <w:t xml:space="preserve">   Fossil    </w:t>
      </w:r>
      <w:r>
        <w:t xml:space="preserve">   Empirical Evidence    </w:t>
      </w:r>
      <w:r>
        <w:t xml:space="preserve">   Weathering    </w:t>
      </w:r>
      <w:r>
        <w:t xml:space="preserve">   Sediment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 Change Over Time</dc:title>
  <dcterms:created xsi:type="dcterms:W3CDTF">2021-10-11T07:55:51Z</dcterms:created>
  <dcterms:modified xsi:type="dcterms:W3CDTF">2021-10-11T07:55:51Z</dcterms:modified>
</cp:coreProperties>
</file>