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Geologic Time Scale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block of geologic time that spans the largest percentage of Earth's history.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end of this era marks the largest mass extinction, which wiped out 95% of marine life and 70% of life on land.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This supercontinent that existed during the Mesozoic and Paleozoic Eras (200 to 250 million years ago).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Specialized fossils that indicate the boundaries in geologic time and determine the age of rocks.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period known as the age of Fishes.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An event that could have contributed to the late Paleozoic Extinction.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An era known as the age of mammals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In the Precambrian period, rocks were buried and changed by _____________ and pressure. Fossils could not withstand the conditions.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Preserved remains of plants and animals from the remote past.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A branch of geology dealing with the arrangement of sedimentary rocks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Determines the “relative” order of past events but not the absolute age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the division of Earth’s history based on life forms which lived during that period.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break-up of Pangaea is indirectly responsible for some of the igneous activity and ______in western North America.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blue green algae thought to be one of the earliest forms of life on Earth.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gradual movement of the continents across the earth's surface through geological time.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movie "Jurassic Park" got its title from which era?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 In which time period are we currently living?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end of life for a group of organisms, usually a species.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Geologic Time Scale</dc:title>
  <dcterms:created xsi:type="dcterms:W3CDTF">2021-10-11T07:56:16Z</dcterms:created>
  <dcterms:modified xsi:type="dcterms:W3CDTF">2021-10-11T07:56:16Z</dcterms:modified>
</cp:coreProperties>
</file>