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Geometry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check if ratios are equal by multiplying the diagonals of a proportion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quadrilateral with four sides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point where three or more edges intersect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space figure (3D figure) whose surfaces are polygons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each polygon of the polygon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straight path that goes with out end in two directions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figure that is turned about a specific point called the center of?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polygon with 3 sides and 3 angles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line of reflection;divides the figure into congruent halves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combination of a reflection and translation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An angle made from points sitting on the circles circumference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The distance around the circle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It is made up of simple 2D shapes, to find the area find the area of the simple shapes and add them together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way of measuring things that are difficult to measure directly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two equal ratios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mirror image across a line of reflection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move or glide figure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segment that is formed by the intersection of two faces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comparison of two numbers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shape having all sides the same length and all interior angles of equal measures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Geometry</dc:title>
  <dcterms:created xsi:type="dcterms:W3CDTF">2021-10-11T07:55:01Z</dcterms:created>
  <dcterms:modified xsi:type="dcterms:W3CDTF">2021-10-11T07:55:01Z</dcterms:modified>
</cp:coreProperties>
</file>