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Geometry I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</w:tbl>
    <w:p>
      <w:pPr>
        <w:pStyle w:val="WordBankLarge"/>
      </w:pPr>
      <w:r>
        <w:t xml:space="preserve">   alternate    </w:t>
      </w:r>
      <w:r>
        <w:t xml:space="preserve">   angle    </w:t>
      </w:r>
      <w:r>
        <w:t xml:space="preserve">   cointerior    </w:t>
      </w:r>
      <w:r>
        <w:t xml:space="preserve">   complementary    </w:t>
      </w:r>
      <w:r>
        <w:t xml:space="preserve">   corresponding    </w:t>
      </w:r>
      <w:r>
        <w:t xml:space="preserve">   degrees    </w:t>
      </w:r>
      <w:r>
        <w:t xml:space="preserve">   equal    </w:t>
      </w:r>
      <w:r>
        <w:t xml:space="preserve">   equilateral    </w:t>
      </w:r>
      <w:r>
        <w:t xml:space="preserve">   exterior    </w:t>
      </w:r>
      <w:r>
        <w:t xml:space="preserve">   isosceles    </w:t>
      </w:r>
      <w:r>
        <w:t xml:space="preserve">   line    </w:t>
      </w:r>
      <w:r>
        <w:t xml:space="preserve">   obtuse    </w:t>
      </w:r>
      <w:r>
        <w:t xml:space="preserve">   parallel    </w:t>
      </w:r>
      <w:r>
        <w:t xml:space="preserve">   perpendicular    </w:t>
      </w:r>
      <w:r>
        <w:t xml:space="preserve">   reflex    </w:t>
      </w:r>
      <w:r>
        <w:t xml:space="preserve">   revolution    </w:t>
      </w:r>
      <w:r>
        <w:t xml:space="preserve">   right    </w:t>
      </w:r>
      <w:r>
        <w:t xml:space="preserve">   scalene    </w:t>
      </w:r>
      <w:r>
        <w:t xml:space="preserve">   straight    </w:t>
      </w:r>
      <w:r>
        <w:t xml:space="preserve">   supplementary    </w:t>
      </w:r>
      <w:r>
        <w:t xml:space="preserve">   triangle    </w:t>
      </w:r>
      <w:r>
        <w:t xml:space="preserve">   vertically opposite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Geometry I</dc:title>
  <dcterms:created xsi:type="dcterms:W3CDTF">2021-10-26T03:46:42Z</dcterms:created>
  <dcterms:modified xsi:type="dcterms:W3CDTF">2021-10-26T03:46:42Z</dcterms:modified>
</cp:coreProperties>
</file>